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76" w:rsidRDefault="001A4536" w:rsidP="001A4536">
      <w:pPr>
        <w:pStyle w:val="a3"/>
        <w:spacing w:after="0" w:line="228" w:lineRule="auto"/>
        <w:ind w:left="-142" w:firstLine="142"/>
        <w:jc w:val="both"/>
      </w:pPr>
      <w:r>
        <w:rPr>
          <w:noProof/>
        </w:rPr>
        <w:drawing>
          <wp:inline distT="0" distB="0" distL="0" distR="0">
            <wp:extent cx="6134100" cy="9315450"/>
            <wp:effectExtent l="0" t="0" r="0" b="0"/>
            <wp:docPr id="2" name="Рисунок 2" descr="C:\Users\GuzMans\AppData\Local\Temp\Rar$DIa0.791\сканирование002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791\сканирование0024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932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E82" w:rsidRDefault="00750E82" w:rsidP="004B6276">
      <w:pPr>
        <w:pStyle w:val="a3"/>
        <w:spacing w:after="0" w:line="228" w:lineRule="auto"/>
        <w:ind w:left="-709"/>
        <w:jc w:val="both"/>
      </w:pPr>
    </w:p>
    <w:p w:rsidR="00750E82" w:rsidRDefault="00750E82" w:rsidP="004B6276">
      <w:pPr>
        <w:pStyle w:val="a3"/>
        <w:spacing w:after="0" w:line="228" w:lineRule="auto"/>
        <w:ind w:left="-709"/>
        <w:jc w:val="both"/>
      </w:pPr>
    </w:p>
    <w:p w:rsidR="00750E82" w:rsidRPr="00AC00C6" w:rsidRDefault="00750E82" w:rsidP="004B6276">
      <w:pPr>
        <w:pStyle w:val="a3"/>
        <w:spacing w:after="0" w:line="228" w:lineRule="auto"/>
        <w:ind w:left="-709"/>
        <w:jc w:val="both"/>
      </w:pPr>
    </w:p>
    <w:p w:rsidR="004B6276" w:rsidRPr="00AC00C6" w:rsidRDefault="00C716BB" w:rsidP="00AC00C6">
      <w:pPr>
        <w:pStyle w:val="a3"/>
        <w:spacing w:after="0" w:line="228" w:lineRule="auto"/>
        <w:ind w:left="0" w:firstLine="425"/>
        <w:jc w:val="both"/>
      </w:pPr>
      <w:r w:rsidRPr="00AC00C6">
        <w:t xml:space="preserve">Рабочая программа </w:t>
      </w:r>
      <w:r w:rsidR="004B6276" w:rsidRPr="00AC00C6">
        <w:t xml:space="preserve">учебной практики ПМ.03 </w:t>
      </w:r>
      <w:r w:rsidR="004E6772" w:rsidRPr="00AC00C6">
        <w:t>Выполнение электросварочных и газосв</w:t>
      </w:r>
      <w:r w:rsidR="004E6772" w:rsidRPr="00AC00C6">
        <w:t>а</w:t>
      </w:r>
      <w:r w:rsidR="004E6772" w:rsidRPr="00AC00C6">
        <w:t>рочных работ</w:t>
      </w:r>
      <w:r w:rsidR="004B6276" w:rsidRPr="00AC00C6">
        <w:t xml:space="preserve"> разработана на основе Федерального государственного образовательного ста</w:t>
      </w:r>
      <w:r w:rsidR="004B6276" w:rsidRPr="00AC00C6">
        <w:t>н</w:t>
      </w:r>
      <w:r w:rsidR="004B6276" w:rsidRPr="00AC00C6">
        <w:t xml:space="preserve">дарта среднего  профессионального образования   по профессии08.01.14 </w:t>
      </w:r>
      <w:proofErr w:type="spellStart"/>
      <w:r w:rsidR="004B6276" w:rsidRPr="00AC00C6">
        <w:t>Монтажниксанита</w:t>
      </w:r>
      <w:r w:rsidR="004B6276" w:rsidRPr="00AC00C6">
        <w:t>р</w:t>
      </w:r>
      <w:r w:rsidR="004B6276" w:rsidRPr="00AC00C6">
        <w:t>но</w:t>
      </w:r>
      <w:proofErr w:type="spellEnd"/>
      <w:r w:rsidR="004B6276" w:rsidRPr="00AC00C6">
        <w:t>-технических, вентиляционных систем и оборудования, утвержденного приказом Мин</w:t>
      </w:r>
      <w:r w:rsidR="004B6276" w:rsidRPr="00AC00C6">
        <w:t>и</w:t>
      </w:r>
      <w:r w:rsidR="004B6276" w:rsidRPr="00AC00C6">
        <w:t xml:space="preserve">стерства образования и науки Российской Федерации от </w:t>
      </w:r>
      <w:r w:rsidR="00E818D8" w:rsidRPr="00AC00C6">
        <w:t>2августа</w:t>
      </w:r>
      <w:r w:rsidRPr="00AC00C6">
        <w:t xml:space="preserve"> 201</w:t>
      </w:r>
      <w:r w:rsidR="00E818D8" w:rsidRPr="00AC00C6">
        <w:t>3</w:t>
      </w:r>
      <w:r w:rsidR="004B6276" w:rsidRPr="00AC00C6">
        <w:t xml:space="preserve"> года № </w:t>
      </w:r>
      <w:r w:rsidR="00E818D8" w:rsidRPr="00AC00C6">
        <w:t>660</w:t>
      </w:r>
      <w:r w:rsidR="00545DB7" w:rsidRPr="00AC00C6">
        <w:t>, входит в укрупненную группу 08.00.00 техника и технология строительства, основной професси</w:t>
      </w:r>
      <w:r w:rsidR="00545DB7" w:rsidRPr="00AC00C6">
        <w:t>о</w:t>
      </w:r>
      <w:r w:rsidR="00545DB7" w:rsidRPr="00AC00C6">
        <w:t>нальной образовательной программы по профессии 08.01.14 Монтажник санитарно-технических, вентиляционных систем и оборудования.</w:t>
      </w:r>
    </w:p>
    <w:p w:rsidR="004B6276" w:rsidRPr="00AC00C6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Разработчики: Мухтаров А.А.</w:t>
      </w:r>
      <w:r w:rsidR="00160A42" w:rsidRPr="00AC00C6">
        <w:rPr>
          <w:rFonts w:ascii="Times New Roman" w:hAnsi="Times New Roman" w:cs="Times New Roman"/>
          <w:sz w:val="24"/>
          <w:szCs w:val="24"/>
        </w:rPr>
        <w:t>,</w:t>
      </w:r>
      <w:r w:rsidRPr="00AC00C6">
        <w:rPr>
          <w:rFonts w:ascii="Times New Roman" w:hAnsi="Times New Roman" w:cs="Times New Roman"/>
          <w:sz w:val="24"/>
          <w:szCs w:val="24"/>
        </w:rPr>
        <w:t xml:space="preserve"> Баронов А.А. </w:t>
      </w:r>
      <w:r w:rsidR="00160A42" w:rsidRPr="00AC00C6">
        <w:rPr>
          <w:rFonts w:ascii="Times New Roman" w:hAnsi="Times New Roman" w:cs="Times New Roman"/>
          <w:sz w:val="24"/>
          <w:szCs w:val="24"/>
        </w:rPr>
        <w:t>- м</w:t>
      </w:r>
      <w:r w:rsidRPr="00AC00C6">
        <w:rPr>
          <w:rFonts w:ascii="Times New Roman" w:hAnsi="Times New Roman" w:cs="Times New Roman"/>
          <w:sz w:val="24"/>
          <w:szCs w:val="24"/>
        </w:rPr>
        <w:t>астер</w:t>
      </w:r>
      <w:r w:rsidR="00160A42" w:rsidRPr="00AC00C6">
        <w:rPr>
          <w:rFonts w:ascii="Times New Roman" w:hAnsi="Times New Roman" w:cs="Times New Roman"/>
          <w:sz w:val="24"/>
          <w:szCs w:val="24"/>
        </w:rPr>
        <w:t>а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P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AC0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СОДЕРЖАНИЕ</w:t>
      </w:r>
    </w:p>
    <w:p w:rsidR="00AC00C6" w:rsidRPr="00AC00C6" w:rsidRDefault="00AC00C6" w:rsidP="00C71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 Паспорт программы учебной практики ………..……….....……….…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……...</w:t>
      </w:r>
      <w:r w:rsidRPr="00AC00C6">
        <w:rPr>
          <w:rFonts w:ascii="Times New Roman" w:hAnsi="Times New Roman" w:cs="Times New Roman"/>
          <w:sz w:val="24"/>
          <w:szCs w:val="24"/>
        </w:rPr>
        <w:t xml:space="preserve">….… 4 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 Результаты освоения рабочей программы учебной практики ……....…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</w:t>
      </w:r>
      <w:r w:rsidRPr="00AC00C6">
        <w:rPr>
          <w:rFonts w:ascii="Times New Roman" w:hAnsi="Times New Roman" w:cs="Times New Roman"/>
          <w:sz w:val="24"/>
          <w:szCs w:val="24"/>
        </w:rPr>
        <w:t xml:space="preserve">.... </w:t>
      </w:r>
      <w:r w:rsidR="00AC00C6">
        <w:rPr>
          <w:rFonts w:ascii="Times New Roman" w:hAnsi="Times New Roman" w:cs="Times New Roman"/>
          <w:sz w:val="24"/>
          <w:szCs w:val="24"/>
        </w:rPr>
        <w:t>6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3.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Структура и содержание </w:t>
      </w:r>
      <w:r w:rsidRPr="00AC00C6">
        <w:rPr>
          <w:rFonts w:ascii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 практики</w:t>
      </w:r>
      <w:r w:rsidRPr="00AC00C6">
        <w:rPr>
          <w:rFonts w:ascii="Times New Roman" w:hAnsi="Times New Roman" w:cs="Times New Roman"/>
          <w:sz w:val="24"/>
          <w:szCs w:val="24"/>
        </w:rPr>
        <w:t xml:space="preserve"> …………...............................</w:t>
      </w:r>
      <w:r w:rsidR="00545DB7" w:rsidRPr="00AC00C6">
        <w:rPr>
          <w:rFonts w:ascii="Times New Roman" w:hAnsi="Times New Roman" w:cs="Times New Roman"/>
          <w:sz w:val="24"/>
          <w:szCs w:val="24"/>
        </w:rPr>
        <w:t>...........</w:t>
      </w:r>
      <w:r w:rsidR="00AC00C6">
        <w:rPr>
          <w:rFonts w:ascii="Times New Roman" w:hAnsi="Times New Roman" w:cs="Times New Roman"/>
          <w:sz w:val="24"/>
          <w:szCs w:val="24"/>
        </w:rPr>
        <w:t>.. 8</w:t>
      </w:r>
      <w:r w:rsidRPr="00AC00C6">
        <w:rPr>
          <w:rFonts w:ascii="Times New Roman" w:hAnsi="Times New Roman" w:cs="Times New Roman"/>
          <w:sz w:val="24"/>
          <w:szCs w:val="24"/>
        </w:rPr>
        <w:t xml:space="preserve"> </w:t>
      </w:r>
      <w:r w:rsidR="000D5DA3" w:rsidRPr="00AC00C6">
        <w:rPr>
          <w:rFonts w:ascii="Times New Roman" w:hAnsi="Times New Roman" w:cs="Times New Roman"/>
          <w:sz w:val="24"/>
          <w:szCs w:val="24"/>
        </w:rPr>
        <w:t xml:space="preserve">    </w:t>
      </w:r>
      <w:r w:rsidR="00AC00C6">
        <w:rPr>
          <w:rFonts w:ascii="Times New Roman" w:hAnsi="Times New Roman" w:cs="Times New Roman"/>
          <w:sz w:val="24"/>
          <w:szCs w:val="24"/>
        </w:rPr>
        <w:t>4.</w:t>
      </w:r>
      <w:r w:rsidRPr="00AC00C6">
        <w:rPr>
          <w:rFonts w:ascii="Times New Roman" w:hAnsi="Times New Roman" w:cs="Times New Roman"/>
          <w:sz w:val="24"/>
          <w:szCs w:val="24"/>
        </w:rPr>
        <w:t>Условия реализации учебной практики ………………………………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………..</w:t>
      </w:r>
      <w:r w:rsidRPr="00AC00C6">
        <w:rPr>
          <w:rFonts w:ascii="Times New Roman" w:hAnsi="Times New Roman" w:cs="Times New Roman"/>
          <w:sz w:val="24"/>
          <w:szCs w:val="24"/>
        </w:rPr>
        <w:t xml:space="preserve">..... </w:t>
      </w:r>
      <w:r w:rsidR="001D5253">
        <w:rPr>
          <w:rFonts w:ascii="Times New Roman" w:hAnsi="Times New Roman" w:cs="Times New Roman"/>
          <w:sz w:val="24"/>
          <w:szCs w:val="24"/>
        </w:rPr>
        <w:t>13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учебной практики 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……….</w:t>
      </w:r>
      <w:r w:rsidR="001D5253">
        <w:rPr>
          <w:rFonts w:ascii="Times New Roman" w:hAnsi="Times New Roman" w:cs="Times New Roman"/>
          <w:sz w:val="24"/>
          <w:szCs w:val="24"/>
        </w:rPr>
        <w:t>15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1D5253" w:rsidRPr="00AC00C6" w:rsidRDefault="001D5253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P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ПМ.03 </w:t>
      </w:r>
      <w:r w:rsidRPr="00AC00C6">
        <w:rPr>
          <w:rFonts w:ascii="Times New Roman" w:hAnsi="Times New Roman" w:cs="Times New Roman"/>
          <w:b/>
          <w:sz w:val="24"/>
          <w:szCs w:val="24"/>
        </w:rPr>
        <w:t>Выполнение электросварочных и газосварочных работ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</w:t>
      </w:r>
      <w:r w:rsidRPr="00AC00C6">
        <w:rPr>
          <w:rFonts w:ascii="Times New Roman" w:hAnsi="Times New Roman" w:cs="Times New Roman"/>
          <w:sz w:val="24"/>
          <w:szCs w:val="24"/>
        </w:rPr>
        <w:t>о</w:t>
      </w:r>
      <w:r w:rsidRPr="00AC00C6">
        <w:rPr>
          <w:rFonts w:ascii="Times New Roman" w:hAnsi="Times New Roman" w:cs="Times New Roman"/>
          <w:sz w:val="24"/>
          <w:szCs w:val="24"/>
        </w:rPr>
        <w:t>ванных рабочих, служащих в соответствии с (ФГОС) среднего профессионального образов</w:t>
      </w:r>
      <w:r w:rsidRPr="00AC00C6">
        <w:rPr>
          <w:rFonts w:ascii="Times New Roman" w:hAnsi="Times New Roman" w:cs="Times New Roman"/>
          <w:sz w:val="24"/>
          <w:szCs w:val="24"/>
        </w:rPr>
        <w:t>а</w:t>
      </w:r>
      <w:r w:rsidRPr="00AC00C6">
        <w:rPr>
          <w:rFonts w:ascii="Times New Roman" w:hAnsi="Times New Roman" w:cs="Times New Roman"/>
          <w:sz w:val="24"/>
          <w:szCs w:val="24"/>
        </w:rPr>
        <w:t>ния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</w:t>
      </w:r>
      <w:r w:rsidRPr="00AC00C6">
        <w:rPr>
          <w:rFonts w:ascii="Times New Roman" w:hAnsi="Times New Roman" w:cs="Times New Roman"/>
          <w:sz w:val="24"/>
          <w:szCs w:val="24"/>
        </w:rPr>
        <w:t>о</w:t>
      </w:r>
      <w:r w:rsidRPr="00AC00C6">
        <w:rPr>
          <w:rFonts w:ascii="Times New Roman" w:hAnsi="Times New Roman" w:cs="Times New Roman"/>
          <w:sz w:val="24"/>
          <w:szCs w:val="24"/>
        </w:rPr>
        <w:t xml:space="preserve">логия строительства. Обучающийся по профессии 08.01.14 Монтажник санитарно-технических, вентиляционных систем и оборудования, готовится к следующему виду </w:t>
      </w:r>
      <w:r w:rsidR="00332304" w:rsidRPr="00AC00C6">
        <w:rPr>
          <w:rFonts w:ascii="Times New Roman" w:hAnsi="Times New Roman" w:cs="Times New Roman"/>
          <w:sz w:val="24"/>
          <w:szCs w:val="24"/>
        </w:rPr>
        <w:t>пр</w:t>
      </w:r>
      <w:r w:rsidR="00332304" w:rsidRPr="00AC00C6">
        <w:rPr>
          <w:rFonts w:ascii="Times New Roman" w:hAnsi="Times New Roman" w:cs="Times New Roman"/>
          <w:sz w:val="24"/>
          <w:szCs w:val="24"/>
        </w:rPr>
        <w:t>о</w:t>
      </w:r>
      <w:r w:rsidR="00332304" w:rsidRPr="00AC00C6">
        <w:rPr>
          <w:rFonts w:ascii="Times New Roman" w:hAnsi="Times New Roman" w:cs="Times New Roman"/>
          <w:sz w:val="24"/>
          <w:szCs w:val="24"/>
        </w:rPr>
        <w:t xml:space="preserve">фессиональной </w:t>
      </w:r>
      <w:r w:rsidRPr="00AC00C6">
        <w:rPr>
          <w:rFonts w:ascii="Times New Roman" w:hAnsi="Times New Roman" w:cs="Times New Roman"/>
          <w:sz w:val="24"/>
          <w:szCs w:val="24"/>
        </w:rPr>
        <w:t>деятельности: Выполнение электросварочных и газосварочных работ</w:t>
      </w:r>
      <w:r w:rsidRPr="00AC00C6">
        <w:rPr>
          <w:rFonts w:ascii="Times New Roman" w:hAnsi="Times New Roman" w:cs="Times New Roman"/>
          <w:b/>
          <w:sz w:val="24"/>
          <w:szCs w:val="24"/>
        </w:rPr>
        <w:t>.</w:t>
      </w:r>
    </w:p>
    <w:p w:rsidR="00C716BB" w:rsidRPr="00AC00C6" w:rsidRDefault="00C716BB" w:rsidP="00AC00C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3.1. Выполнять типовые слесарные операции, применяемые при подготовке металла к сварке;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3.2. Выполнять подготовку сварочного оборудования для выполнения электро-, газосв</w:t>
      </w:r>
      <w:r w:rsidRPr="00AC00C6">
        <w:rPr>
          <w:rFonts w:ascii="Times New Roman" w:hAnsi="Times New Roman" w:cs="Times New Roman"/>
          <w:sz w:val="24"/>
          <w:szCs w:val="24"/>
        </w:rPr>
        <w:t>а</w:t>
      </w:r>
      <w:r w:rsidRPr="00AC00C6">
        <w:rPr>
          <w:rFonts w:ascii="Times New Roman" w:hAnsi="Times New Roman" w:cs="Times New Roman"/>
          <w:sz w:val="24"/>
          <w:szCs w:val="24"/>
        </w:rPr>
        <w:t>рочных работ;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ПК 3.3. Выполнять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дуговую сварку узлов, деталей и трубопроводов из конструкц</w:t>
      </w:r>
      <w:r w:rsidRPr="00AC00C6">
        <w:rPr>
          <w:rFonts w:ascii="Times New Roman" w:hAnsi="Times New Roman" w:cs="Times New Roman"/>
          <w:sz w:val="24"/>
          <w:szCs w:val="24"/>
        </w:rPr>
        <w:t>и</w:t>
      </w:r>
      <w:r w:rsidRPr="00AC00C6">
        <w:rPr>
          <w:rFonts w:ascii="Times New Roman" w:hAnsi="Times New Roman" w:cs="Times New Roman"/>
          <w:sz w:val="24"/>
          <w:szCs w:val="24"/>
        </w:rPr>
        <w:t>онных и углеродистых сталей, чугуна, цветных металлов и сплавов;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</w:t>
      </w:r>
      <w:r w:rsidRPr="00AC00C6">
        <w:rPr>
          <w:rFonts w:ascii="Times New Roman" w:hAnsi="Times New Roman" w:cs="Times New Roman"/>
          <w:sz w:val="24"/>
          <w:szCs w:val="24"/>
        </w:rPr>
        <w:t>л</w:t>
      </w:r>
      <w:r w:rsidRPr="00AC00C6">
        <w:rPr>
          <w:rFonts w:ascii="Times New Roman" w:hAnsi="Times New Roman" w:cs="Times New Roman"/>
          <w:sz w:val="24"/>
          <w:szCs w:val="24"/>
        </w:rPr>
        <w:t>нения задач профессиональной деятельности;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</w:t>
      </w:r>
      <w:r w:rsidRPr="00AC00C6">
        <w:rPr>
          <w:rFonts w:ascii="Times New Roman" w:hAnsi="Times New Roman" w:cs="Times New Roman"/>
          <w:sz w:val="24"/>
          <w:szCs w:val="24"/>
        </w:rPr>
        <w:t>о</w:t>
      </w:r>
      <w:r w:rsidRPr="00AC00C6">
        <w:rPr>
          <w:rFonts w:ascii="Times New Roman" w:hAnsi="Times New Roman" w:cs="Times New Roman"/>
          <w:sz w:val="24"/>
          <w:szCs w:val="24"/>
        </w:rPr>
        <w:t>водством, клиентами;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</w:t>
      </w:r>
      <w:r w:rsidRPr="00AC00C6">
        <w:rPr>
          <w:rFonts w:ascii="Times New Roman" w:hAnsi="Times New Roman" w:cs="Times New Roman"/>
          <w:sz w:val="24"/>
          <w:szCs w:val="24"/>
        </w:rPr>
        <w:t>с</w:t>
      </w:r>
      <w:r w:rsidRPr="00AC00C6">
        <w:rPr>
          <w:rFonts w:ascii="Times New Roman" w:hAnsi="Times New Roman" w:cs="Times New Roman"/>
          <w:sz w:val="24"/>
          <w:szCs w:val="24"/>
        </w:rPr>
        <w:t>сийской Федерации с учетом особенностей социального и культурного контекста;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</w:t>
      </w:r>
      <w:r w:rsidRPr="00AC00C6">
        <w:rPr>
          <w:rFonts w:ascii="Times New Roman" w:hAnsi="Times New Roman" w:cs="Times New Roman"/>
          <w:sz w:val="24"/>
          <w:szCs w:val="24"/>
        </w:rPr>
        <w:t>е</w:t>
      </w:r>
      <w:r w:rsidRPr="00AC00C6">
        <w:rPr>
          <w:rFonts w:ascii="Times New Roman" w:hAnsi="Times New Roman" w:cs="Times New Roman"/>
          <w:sz w:val="24"/>
          <w:szCs w:val="24"/>
        </w:rPr>
        <w:t>дение на основе традиционных общечеловеческих ценностей;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</w:t>
      </w:r>
      <w:r w:rsidRPr="00AC00C6">
        <w:rPr>
          <w:rFonts w:ascii="Times New Roman" w:hAnsi="Times New Roman" w:cs="Times New Roman"/>
          <w:sz w:val="24"/>
          <w:szCs w:val="24"/>
        </w:rPr>
        <w:t>ь</w:t>
      </w:r>
      <w:r w:rsidRPr="00AC00C6">
        <w:rPr>
          <w:rFonts w:ascii="Times New Roman" w:hAnsi="Times New Roman" w:cs="Times New Roman"/>
          <w:sz w:val="24"/>
          <w:szCs w:val="24"/>
        </w:rPr>
        <w:t>скую деятельность в профессиональной сфере.</w:t>
      </w:r>
    </w:p>
    <w:p w:rsidR="001D5253" w:rsidRDefault="001D5253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253" w:rsidRDefault="001D5253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</w:t>
      </w:r>
      <w:r w:rsidRPr="00AC00C6">
        <w:rPr>
          <w:rFonts w:ascii="Times New Roman" w:hAnsi="Times New Roman" w:cs="Times New Roman"/>
          <w:b/>
          <w:sz w:val="24"/>
          <w:szCs w:val="24"/>
        </w:rPr>
        <w:t>о</w:t>
      </w:r>
      <w:r w:rsidRPr="00AC00C6">
        <w:rPr>
          <w:rFonts w:ascii="Times New Roman" w:hAnsi="Times New Roman" w:cs="Times New Roman"/>
          <w:b/>
          <w:sz w:val="24"/>
          <w:szCs w:val="24"/>
        </w:rPr>
        <w:t>нального модуля: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</w:t>
      </w:r>
      <w:r w:rsidRPr="00AC00C6">
        <w:rPr>
          <w:rFonts w:ascii="Times New Roman" w:hAnsi="Times New Roman" w:cs="Times New Roman"/>
          <w:sz w:val="24"/>
          <w:szCs w:val="24"/>
        </w:rPr>
        <w:t>с</w:t>
      </w:r>
      <w:r w:rsidRPr="00AC00C6">
        <w:rPr>
          <w:rFonts w:ascii="Times New Roman" w:hAnsi="Times New Roman" w:cs="Times New Roman"/>
          <w:sz w:val="24"/>
          <w:szCs w:val="24"/>
        </w:rPr>
        <w:t>сии, обучение трудовым приемам, операциям и способам выполнения трудовых процессов, характерных для соответствующей профессии 08.01.14 Монтажник санитарно-технических, вентиляционных систем и оборудования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выполнении газовой сварки узлов, деталей и трубопроводов из углеродистых и конструкцио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ных и простых деталей из цветных металлов и сплавов;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выполнении ручной дуговой сварки деталей, узлов, конструкций и трубопроводов из констру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ционных и углеродистых сталей, чугуна, цветных металлов и сплавов;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чтении чертежей средней сложности и сложных сварных металлоконструкций;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AC00C6" w:rsidRDefault="00C716BB" w:rsidP="00AC00C6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    уметь: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ской и производственно-технологической документации по сварке;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ручной дуговой сварки;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газовой сварки;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пользоваться конструкторской, производственно-технологической и нормативной документац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ей.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дуговой сварке и резке;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правила сборки элементов конструкции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и назначение сборочных, технологических приспособлений и оснастки;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дуговой сварки и резки;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газовой сварки и резки;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ях;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нормы и правила пожарной безопасности при проведении сварочных работ;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правила по охране труда.</w:t>
      </w:r>
    </w:p>
    <w:p w:rsidR="00C716BB" w:rsidRDefault="00C716BB" w:rsidP="00AC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0C6" w:rsidRPr="00AC00C6" w:rsidRDefault="00AC00C6" w:rsidP="00AC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1.3. 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Количество часов на прохождение производственной  практики в виде практич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ской подготовки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 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216 часов.</w:t>
      </w:r>
    </w:p>
    <w:p w:rsidR="00C716BB" w:rsidRPr="00AC00C6" w:rsidRDefault="00C716BB" w:rsidP="00AC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2.Результаты освоения рабочей программы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Результатом освоения рабочей программы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практики является освоение обучающ</w:t>
      </w:r>
      <w:r w:rsidRPr="00AC00C6">
        <w:rPr>
          <w:rFonts w:ascii="Times New Roman" w:hAnsi="Times New Roman" w:cs="Times New Roman"/>
          <w:sz w:val="24"/>
          <w:szCs w:val="24"/>
        </w:rPr>
        <w:t>и</w:t>
      </w:r>
      <w:r w:rsidRPr="00AC00C6">
        <w:rPr>
          <w:rFonts w:ascii="Times New Roman" w:hAnsi="Times New Roman" w:cs="Times New Roman"/>
          <w:sz w:val="24"/>
          <w:szCs w:val="24"/>
        </w:rPr>
        <w:t>мися профессиональных и общих компетенций в рамках модуля ППКРС СПО по основному виду деятельности (ВД): Проведение подготовительных, сборочных операций перед сваркой, зачистка и контроль сварных швов после сварки.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073"/>
      </w:tblGrid>
      <w:tr w:rsidR="00C716BB" w:rsidRPr="00AC00C6" w:rsidTr="00C716BB">
        <w:tc>
          <w:tcPr>
            <w:tcW w:w="1809" w:type="dxa"/>
          </w:tcPr>
          <w:p w:rsidR="00C716BB" w:rsidRPr="00AC00C6" w:rsidRDefault="00C716BB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Коды ОК. ПК</w:t>
            </w:r>
          </w:p>
        </w:tc>
        <w:tc>
          <w:tcPr>
            <w:tcW w:w="8073" w:type="dxa"/>
          </w:tcPr>
          <w:p w:rsidR="00C716BB" w:rsidRPr="00AC00C6" w:rsidRDefault="00C716BB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типовые слесарные операции, применяемые при подготовке м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талла к сварке;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proofErr w:type="spellStart"/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AC00C6">
              <w:rPr>
                <w:rFonts w:ascii="Times New Roman" w:hAnsi="Times New Roman" w:cs="Times New Roman"/>
                <w:sz w:val="24"/>
                <w:szCs w:val="24"/>
              </w:rPr>
              <w:t xml:space="preserve"> дуговую сварку узлов, деталей и трубопроводов из ко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струкционных и углеродистых сталей, чугуна, цветных металлов и сплавов;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узлов, деталей и трубопроводов из конструкц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онных и углеродистых сталей, чугуна, цветных металлов и сплавов.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нительно к различным контекстам;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гами, руководством, клиентами;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ценностей;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фективно действовать в чрезвычайных ситуациях;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ходимого уровня физической подготовленности;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странном языках;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мательскую деятельность в профессиональной сфере.</w:t>
            </w:r>
          </w:p>
        </w:tc>
      </w:tr>
    </w:tbl>
    <w:p w:rsidR="00C716BB" w:rsidRPr="00AC00C6" w:rsidRDefault="00C716BB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716BB" w:rsidRPr="00AC00C6" w:rsidSect="00C716BB">
          <w:footerReference w:type="default" r:id="rId10"/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</w:p>
    <w:p w:rsidR="004D0170" w:rsidRPr="00AC00C6" w:rsidRDefault="004D0170" w:rsidP="00AC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Структура и содержание учебной практики.</w:t>
      </w:r>
    </w:p>
    <w:p w:rsidR="004D0170" w:rsidRPr="00AC00C6" w:rsidRDefault="004D0170" w:rsidP="00AC00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722078" w:rsidRPr="00AC00C6" w:rsidTr="00240B2C">
        <w:trPr>
          <w:trHeight w:val="130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Учебная практика</w:t>
            </w:r>
          </w:p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Виды работ: </w:t>
            </w:r>
            <w:r w:rsidR="00B02EF3" w:rsidRPr="00AC00C6">
              <w:rPr>
                <w:rFonts w:ascii="Times New Roman" w:hAnsi="Times New Roman" w:cs="Times New Roman"/>
              </w:rPr>
              <w:t>1. Общие требования безопасности при выполнении сварочных работ. 2. Сварочное оборудование и апп</w:t>
            </w:r>
            <w:r w:rsidR="00B02EF3" w:rsidRPr="00AC00C6">
              <w:rPr>
                <w:rFonts w:ascii="Times New Roman" w:hAnsi="Times New Roman" w:cs="Times New Roman"/>
              </w:rPr>
              <w:t>а</w:t>
            </w:r>
            <w:r w:rsidR="00B02EF3" w:rsidRPr="00AC00C6">
              <w:rPr>
                <w:rFonts w:ascii="Times New Roman" w:hAnsi="Times New Roman" w:cs="Times New Roman"/>
              </w:rPr>
              <w:t>ратура. 3. Правила наплавки валиков. 4. Наплавка смежных и параллельных валиков нижним швом. 5. Сварка пластин в нижнем и верхнем положении. 6. Сварка тавровых соединений. 7. Сварка угловых соединений без подготовки, с V- о</w:t>
            </w:r>
            <w:r w:rsidR="00B02EF3" w:rsidRPr="00AC00C6">
              <w:rPr>
                <w:rFonts w:ascii="Times New Roman" w:hAnsi="Times New Roman" w:cs="Times New Roman"/>
              </w:rPr>
              <w:t>б</w:t>
            </w:r>
            <w:r w:rsidR="00B02EF3" w:rsidRPr="00AC00C6">
              <w:rPr>
                <w:rFonts w:ascii="Times New Roman" w:hAnsi="Times New Roman" w:cs="Times New Roman"/>
              </w:rPr>
              <w:t>разной и Х – образной подготовкой кромок вертикального шва. 8. Многослойная наплавка. 9. Сварка трубных ко</w:t>
            </w:r>
            <w:r w:rsidR="00B02EF3" w:rsidRPr="00AC00C6">
              <w:rPr>
                <w:rFonts w:ascii="Times New Roman" w:hAnsi="Times New Roman" w:cs="Times New Roman"/>
              </w:rPr>
              <w:t>н</w:t>
            </w:r>
            <w:r w:rsidR="00B02EF3" w:rsidRPr="00AC00C6">
              <w:rPr>
                <w:rFonts w:ascii="Times New Roman" w:hAnsi="Times New Roman" w:cs="Times New Roman"/>
              </w:rPr>
              <w:t>струкций. 10.Многослойная наплавка на пластинах из низкоуглеродистой стали и на цилиндрических деталях. 11.Дуговая многослойная наплавка и</w:t>
            </w:r>
          </w:p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0D5DA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216</w:t>
            </w:r>
            <w:r w:rsidR="00722078" w:rsidRPr="00AC00C6">
              <w:rPr>
                <w:rFonts w:ascii="Times New Roman" w:eastAsia="Times New Roman" w:hAnsi="Times New Roman" w:cs="Times New Roman"/>
                <w:b/>
              </w:rPr>
              <w:t>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BA1F0F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22078" w:rsidRPr="00AC00C6" w:rsidRDefault="00722078" w:rsidP="00AC00C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 xml:space="preserve">Тема 3.Технология </w:t>
            </w:r>
            <w:proofErr w:type="spellStart"/>
            <w:r w:rsidRPr="00AC00C6">
              <w:rPr>
                <w:rFonts w:ascii="Times New Roman" w:hAnsi="Times New Roman" w:cs="Times New Roman"/>
                <w:b/>
                <w:bCs/>
              </w:rPr>
              <w:t>электро</w:t>
            </w:r>
            <w:proofErr w:type="spellEnd"/>
            <w:r w:rsidRPr="00AC00C6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r w:rsidRPr="00AC00C6">
              <w:rPr>
                <w:rFonts w:ascii="Times New Roman" w:hAnsi="Times New Roman" w:cs="Times New Roman"/>
                <w:b/>
              </w:rPr>
              <w:t>газосварочных работ.</w:t>
            </w: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2078" w:rsidRPr="00AC00C6" w:rsidTr="00240B2C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t>Дуговая и газовая сварка.</w:t>
            </w:r>
          </w:p>
          <w:p w:rsidR="00262D05" w:rsidRPr="00AC00C6" w:rsidRDefault="00262D05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Инструктаж по ТБ, ЭБ, ПБ при выполнении сварочных работ.</w:t>
            </w:r>
          </w:p>
          <w:p w:rsidR="00262D05" w:rsidRPr="00AC00C6" w:rsidRDefault="00262D05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Проверка оснащенности сварочного поста.</w:t>
            </w:r>
          </w:p>
          <w:p w:rsidR="00722078" w:rsidRPr="00AC00C6" w:rsidRDefault="00722078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из чугуна, меди, легированных сталей и сплавов в различных пр</w:t>
            </w:r>
            <w:r w:rsidRPr="00AC00C6">
              <w:rPr>
                <w:rFonts w:ascii="Times New Roman" w:eastAsia="Calibri" w:hAnsi="Times New Roman" w:cs="Times New Roman"/>
                <w:bCs/>
              </w:rPr>
              <w:t>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странственных положений.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="00722078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Дуговая и газовая</w:t>
            </w:r>
            <w:r w:rsidR="00262D05" w:rsidRPr="00AC00C6">
              <w:rPr>
                <w:rFonts w:ascii="Times New Roman" w:hAnsi="Times New Roman" w:cs="Times New Roman"/>
                <w:b/>
              </w:rPr>
              <w:t xml:space="preserve"> </w:t>
            </w:r>
            <w:r w:rsidRPr="00AC00C6">
              <w:rPr>
                <w:rFonts w:ascii="Times New Roman" w:hAnsi="Times New Roman" w:cs="Times New Roman"/>
                <w:b/>
              </w:rPr>
              <w:t>сварка</w:t>
            </w:r>
            <w:r w:rsidRPr="00AC00C6">
              <w:rPr>
                <w:rFonts w:ascii="Times New Roman" w:hAnsi="Times New Roman" w:cs="Times New Roman"/>
              </w:rPr>
              <w:t>.</w:t>
            </w:r>
          </w:p>
          <w:p w:rsidR="00722078" w:rsidRPr="00AC00C6" w:rsidRDefault="00722078" w:rsidP="00AC00C6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Тема 4.Технология сварки металлоконструкций.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722078" w:rsidRPr="00AC00C6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05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Механизированная сварка в среде защитных газов.</w:t>
            </w:r>
          </w:p>
          <w:p w:rsidR="00722078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технологических приемов автоматической и полуавтоматической сварки. Сварка узлов, конструкций и трубопроводов различной сложности из конструкцио</w:t>
            </w:r>
            <w:r w:rsidRPr="00AC00C6"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AC00C6">
              <w:rPr>
                <w:rFonts w:ascii="Times New Roman" w:eastAsia="Times New Roman" w:hAnsi="Times New Roman" w:cs="Times New Roman"/>
                <w:bCs/>
              </w:rPr>
              <w:t>ных и углеродистых сталей и сплавов во всех пространственных положениях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2-</w:t>
            </w:r>
            <w:r w:rsidR="00240B2C" w:rsidRPr="00AC00C6">
              <w:rPr>
                <w:rFonts w:ascii="Times New Roman" w:eastAsia="Times New Roman" w:hAnsi="Times New Roman" w:cs="Times New Roman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112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Механизированная сварка в среде защитных газов.</w:t>
            </w:r>
          </w:p>
          <w:p w:rsidR="00722078" w:rsidRPr="00AC00C6" w:rsidRDefault="00722078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автоматической сварки в среде защитных газов неплавящемся электр</w:t>
            </w:r>
            <w:r w:rsidRPr="00AC00C6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AC00C6">
              <w:rPr>
                <w:rFonts w:ascii="Times New Roman" w:eastAsia="Times New Roman" w:hAnsi="Times New Roman" w:cs="Times New Roman"/>
                <w:bCs/>
              </w:rPr>
              <w:t>дом, полос из цветных металлов и сплавов.</w:t>
            </w:r>
          </w:p>
          <w:p w:rsidR="00722078" w:rsidRPr="00AC00C6" w:rsidRDefault="00722078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Знание устройства и обслуживания автоматов</w:t>
            </w:r>
            <w:proofErr w:type="gramStart"/>
            <w:r w:rsidRPr="00AC00C6">
              <w:rPr>
                <w:rFonts w:ascii="Times New Roman" w:eastAsia="Times New Roman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Times New Roman" w:hAnsi="Times New Roman" w:cs="Times New Roman"/>
                <w:bCs/>
              </w:rPr>
              <w:t xml:space="preserve"> полуавтоматов и источников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Тема 5.Технология резки м</w:t>
            </w:r>
            <w:r w:rsidRPr="00AC00C6">
              <w:rPr>
                <w:rFonts w:ascii="Times New Roman" w:hAnsi="Times New Roman" w:cs="Times New Roman"/>
                <w:b/>
                <w:bCs/>
              </w:rPr>
              <w:t>е</w:t>
            </w:r>
            <w:r w:rsidRPr="00AC00C6">
              <w:rPr>
                <w:rFonts w:ascii="Times New Roman" w:hAnsi="Times New Roman" w:cs="Times New Roman"/>
                <w:b/>
                <w:bCs/>
              </w:rPr>
              <w:t>таллов.</w:t>
            </w: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Кислородная, воздушно-плазменная резка металлов.</w:t>
            </w:r>
          </w:p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ручной кислородной, плазменной и газовой прямолинейной и фигурной резки, деталей разной сложности из различных сталей.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Кислородная, воздушно-плазменная резка металлов.</w:t>
            </w:r>
          </w:p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 xml:space="preserve">Воздушно-кислородная резка деталей из различных сталей, чугуна, цветных металлов </w:t>
            </w:r>
            <w:r w:rsidRPr="00AC00C6">
              <w:rPr>
                <w:rFonts w:ascii="Times New Roman" w:eastAsia="Times New Roman" w:hAnsi="Times New Roman" w:cs="Times New Roman"/>
                <w:bCs/>
              </w:rPr>
              <w:lastRenderedPageBreak/>
              <w:t>и сплавов в различных положениях.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lastRenderedPageBreak/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31031C" w:rsidRPr="00AC00C6" w:rsidTr="00240B2C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lastRenderedPageBreak/>
              <w:t>Тема 6.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Выполнение кисл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о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родной, воздушно плазме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н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ной резки металлов прям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о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линейной и сложной конф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и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гурации. Чтение чертежей несложных конструкций.</w:t>
            </w:r>
          </w:p>
          <w:p w:rsidR="0031031C" w:rsidRPr="00AC00C6" w:rsidRDefault="0031031C" w:rsidP="00AC00C6">
            <w:pPr>
              <w:tabs>
                <w:tab w:val="left" w:pos="22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AC00C6" w:rsidRDefault="00B02EF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7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Технология электросварочных и газосварочных работ</w:t>
            </w:r>
          </w:p>
          <w:p w:rsidR="00240B2C" w:rsidRPr="00AC00C6" w:rsidRDefault="00240B2C" w:rsidP="00AC00C6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Выполнение ручной кислородной, плазменной и газовой прямолинейной и фигурной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50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Электродуговая резка металлов.</w:t>
            </w:r>
            <w:r w:rsidRPr="00AC00C6">
              <w:rPr>
                <w:rFonts w:ascii="Times New Roman" w:eastAsia="Calibri" w:hAnsi="Times New Roman" w:cs="Times New Roman"/>
                <w:bCs/>
              </w:rPr>
              <w:t>1.Ознакомление с правилами и приемами дуговой резки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2. Дуговая резка  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>угольным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 и металлическим электродами пластин различной толщ</w:t>
            </w:r>
            <w:r w:rsidRPr="00AC00C6">
              <w:rPr>
                <w:rFonts w:ascii="Times New Roman" w:eastAsia="Calibri" w:hAnsi="Times New Roman" w:cs="Times New Roman"/>
                <w:bCs/>
              </w:rPr>
              <w:t>и</w:t>
            </w:r>
            <w:r w:rsidRPr="00AC00C6">
              <w:rPr>
                <w:rFonts w:ascii="Times New Roman" w:eastAsia="Calibri" w:hAnsi="Times New Roman" w:cs="Times New Roman"/>
                <w:bCs/>
              </w:rPr>
              <w:t>ны по прямой и по кривой.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3.Резка металла различного профиля (уголок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швеллер, </w:t>
            </w:r>
            <w:proofErr w:type="spellStart"/>
            <w:r w:rsidRPr="00AC00C6">
              <w:rPr>
                <w:rFonts w:ascii="Times New Roman" w:eastAsia="Calibri" w:hAnsi="Times New Roman" w:cs="Times New Roman"/>
                <w:bCs/>
              </w:rPr>
              <w:t>двутавр</w:t>
            </w:r>
            <w:proofErr w:type="spellEnd"/>
            <w:r w:rsidRPr="00AC00C6">
              <w:rPr>
                <w:rFonts w:ascii="Times New Roman" w:eastAsia="Calibri" w:hAnsi="Times New Roman" w:cs="Times New Roman"/>
                <w:bCs/>
              </w:rPr>
              <w:t>) металлическими и угольным электродом.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7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Электродуговая резка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 Резка труб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вырезка фланцев и отверстий.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2.Упражнения в пользовании оборудованием и аппаратурой для воздушно – дуговой резки металлов. Выбор и настройка режимов разделительной и поверхностей  резки (строгания)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 Отработка приемов разделительной резки различных металлов и профильной стали.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31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Электродуговая резка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 Поверхностная воздушн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>о-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 дуговая резка ( строгания) канавок различной ширины. Разделка корня сварного шва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удаление дефектных участков сварных швов.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2. </w:t>
            </w:r>
            <w:proofErr w:type="spellStart"/>
            <w:r w:rsidRPr="00AC00C6">
              <w:rPr>
                <w:rFonts w:ascii="Times New Roman" w:eastAsia="Calibri" w:hAnsi="Times New Roman" w:cs="Times New Roman"/>
                <w:bCs/>
              </w:rPr>
              <w:t>Кислородно</w:t>
            </w:r>
            <w:proofErr w:type="spell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 – дуговая резка пластин различной толщины. Выполнение скосов кр</w:t>
            </w:r>
            <w:r w:rsidRPr="00AC00C6">
              <w:rPr>
                <w:rFonts w:ascii="Times New Roman" w:eastAsia="Calibri" w:hAnsi="Times New Roman" w:cs="Times New Roman"/>
                <w:bCs/>
              </w:rPr>
              <w:t>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мок. Вырезка отверстий. Резка по разметке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при помощи направляющей линейки или циркуля. Проверка качества реза. Подбор и регулирование режимов резки.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7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Кислородная резка металлов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Ознакомление с правилами и приемами ручной кислородной резки металлов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C00C6">
              <w:rPr>
                <w:rFonts w:ascii="Times New Roman" w:eastAsia="Calibri" w:hAnsi="Times New Roman" w:cs="Times New Roman"/>
                <w:bCs/>
              </w:rPr>
              <w:lastRenderedPageBreak/>
              <w:t>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используемыми газами ,машинами для кислородной резки. Инструктаж по содерж</w:t>
            </w:r>
            <w:r w:rsidRPr="00AC00C6">
              <w:rPr>
                <w:rFonts w:ascii="Times New Roman" w:eastAsia="Calibri" w:hAnsi="Times New Roman" w:cs="Times New Roman"/>
                <w:bCs/>
              </w:rPr>
              <w:t>а</w:t>
            </w:r>
            <w:r w:rsidRPr="00AC00C6">
              <w:rPr>
                <w:rFonts w:ascii="Times New Roman" w:eastAsia="Calibri" w:hAnsi="Times New Roman" w:cs="Times New Roman"/>
                <w:bCs/>
              </w:rPr>
              <w:t>нию занятий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организации рабочего места безопасности труда.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Кислородная резка металлов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Ручная кислородная резка пластин различной толщины. Выполнение скоса кромок. Вырезка отверстий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резка по разметке ,при помощи направляющей линейки или ци</w:t>
            </w:r>
            <w:r w:rsidRPr="00AC00C6">
              <w:rPr>
                <w:rFonts w:ascii="Times New Roman" w:eastAsia="Calibri" w:hAnsi="Times New Roman" w:cs="Times New Roman"/>
                <w:bCs/>
              </w:rPr>
              <w:t>р</w:t>
            </w:r>
            <w:r w:rsidRPr="00AC00C6">
              <w:rPr>
                <w:rFonts w:ascii="Times New Roman" w:eastAsia="Calibri" w:hAnsi="Times New Roman" w:cs="Times New Roman"/>
                <w:bCs/>
              </w:rPr>
              <w:t>куля. Резка стальных листов большой толщины. Проверка качества реза. Подбор и р</w:t>
            </w:r>
            <w:r w:rsidRPr="00AC00C6">
              <w:rPr>
                <w:rFonts w:ascii="Times New Roman" w:eastAsia="Calibri" w:hAnsi="Times New Roman" w:cs="Times New Roman"/>
                <w:bCs/>
              </w:rPr>
              <w:t>е</w:t>
            </w:r>
            <w:r w:rsidRPr="00AC00C6">
              <w:rPr>
                <w:rFonts w:ascii="Times New Roman" w:eastAsia="Calibri" w:hAnsi="Times New Roman" w:cs="Times New Roman"/>
                <w:bCs/>
              </w:rPr>
              <w:t>гулировании режима резки.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174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Чтение рабочих чертежей.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Чтение рабочих чертежей сварных конструкций различной сложности.</w:t>
            </w:r>
          </w:p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Правила чтения чертежей сварных пространственных конструкций, свариваемых сб</w:t>
            </w:r>
            <w:r w:rsidRPr="00AC00C6">
              <w:rPr>
                <w:rFonts w:ascii="Times New Roman" w:eastAsia="Calibri" w:hAnsi="Times New Roman" w:cs="Times New Roman"/>
                <w:bCs/>
              </w:rPr>
              <w:t>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рочных единиц и механизмов.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Чтение рабочих чертежей.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Выбор сварочных материалов  для изготовления сварных конструкций.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Размеры на сборочных чертежах, виды сварных соединений и швов, изображение и обозначение швов сварных соединений.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Технические условия на изготовление сварных конструкций.</w:t>
            </w:r>
          </w:p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Технологичность изготовления сварных конструкций, принципы проектирования.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31031C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РДС и газовой сварки.</w:t>
            </w: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AC00C6" w:rsidRDefault="00B02EF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202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Расплавление металла по целому месту на стальных пластинках разной толщины, по прямой линии справа налево и слева направо. </w:t>
            </w:r>
          </w:p>
          <w:p w:rsidR="00240B2C" w:rsidRPr="00AC00C6" w:rsidRDefault="00240B2C" w:rsidP="00AC00C6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1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 валиков на стальных пластинках в нижнем положении швов из низкоуглер</w:t>
            </w:r>
            <w:r w:rsidRPr="00AC00C6">
              <w:rPr>
                <w:rFonts w:ascii="Times New Roman" w:eastAsia="Calibri" w:hAnsi="Times New Roman" w:cs="Times New Roman"/>
                <w:bCs/>
              </w:rPr>
              <w:t>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дистой стали присадочной проволокой по прямой, квадрату, кривой, правым и левым способами.</w:t>
            </w:r>
          </w:p>
          <w:p w:rsidR="00240B2C" w:rsidRPr="00AC00C6" w:rsidRDefault="00240B2C" w:rsidP="00AC00C6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Прихватка и сварка пластин встык. Прихватка и сварка пластин толщиной 2,3 и 4 мм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Сварка пластин </w:t>
            </w:r>
            <w:proofErr w:type="spellStart"/>
            <w:r w:rsidRPr="00AC00C6">
              <w:rPr>
                <w:rFonts w:ascii="Times New Roman" w:eastAsia="Calibri" w:hAnsi="Times New Roman" w:cs="Times New Roman"/>
                <w:bCs/>
              </w:rPr>
              <w:t>втавр</w:t>
            </w:r>
            <w:proofErr w:type="spell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 толщиной 2-3 мм под углом 90</w:t>
            </w:r>
            <w:r w:rsidRPr="00AC00C6">
              <w:rPr>
                <w:rFonts w:ascii="Times New Roman" w:eastAsia="Calibri" w:hAnsi="Times New Roman" w:cs="Times New Roman"/>
                <w:bCs/>
                <w:vertAlign w:val="superscript"/>
              </w:rPr>
              <w:t>0</w:t>
            </w:r>
            <w:r w:rsidRPr="00AC00C6">
              <w:rPr>
                <w:rFonts w:ascii="Times New Roman" w:eastAsia="Calibri" w:hAnsi="Times New Roman" w:cs="Times New Roman"/>
                <w:bCs/>
              </w:rPr>
              <w:t>. Наплавка валика на вертикал</w:t>
            </w:r>
            <w:r w:rsidRPr="00AC00C6">
              <w:rPr>
                <w:rFonts w:ascii="Times New Roman" w:eastAsia="Calibri" w:hAnsi="Times New Roman" w:cs="Times New Roman"/>
                <w:bCs/>
              </w:rPr>
              <w:t>ь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ную пластину движением горелки снизу вверх. 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>Наплавка горизонтального валика на вертикальной стенки.</w:t>
            </w:r>
            <w:proofErr w:type="gramEnd"/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1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left" w:pos="3255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tabs>
                <w:tab w:val="left" w:pos="325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Газовая сварка кольцевых швов на трубах. Сварка отрезков труб разных диаметров встык при различных положениях стыка в пространстве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Многослойная наплавка валиков присадочной проволокой на пластинах из низкоугл</w:t>
            </w:r>
            <w:r w:rsidRPr="00AC00C6">
              <w:rPr>
                <w:rFonts w:ascii="Times New Roman" w:eastAsia="Calibri" w:hAnsi="Times New Roman" w:cs="Times New Roman"/>
                <w:bCs/>
              </w:rPr>
              <w:t>е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родистой стали. Наплавка цилиндрических поверхностей. </w:t>
            </w:r>
          </w:p>
          <w:p w:rsidR="00240B2C" w:rsidRPr="00AC00C6" w:rsidRDefault="00240B2C" w:rsidP="00AC00C6">
            <w:pPr>
              <w:tabs>
                <w:tab w:val="left" w:pos="330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«керосиновой пробой».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отдельных валиков на подъем и на спуск на пластину, устанавливаемую под разными углами к сварочному столу, с постепенным увеличением угла наклона пл</w:t>
            </w:r>
            <w:r w:rsidRPr="00AC00C6">
              <w:rPr>
                <w:rFonts w:ascii="Times New Roman" w:eastAsia="Calibri" w:hAnsi="Times New Roman" w:cs="Times New Roman"/>
                <w:bCs/>
              </w:rPr>
              <w:t>а</w:t>
            </w:r>
            <w:r w:rsidRPr="00AC00C6">
              <w:rPr>
                <w:rFonts w:ascii="Times New Roman" w:eastAsia="Calibri" w:hAnsi="Times New Roman" w:cs="Times New Roman"/>
                <w:bCs/>
              </w:rPr>
              <w:t>стин до 90</w:t>
            </w:r>
            <w:r w:rsidRPr="00AC00C6">
              <w:rPr>
                <w:rFonts w:ascii="Times New Roman" w:eastAsia="Calibri" w:hAnsi="Times New Roman" w:cs="Times New Roman"/>
                <w:bCs/>
                <w:vertAlign w:val="superscript"/>
              </w:rPr>
              <w:t>0</w:t>
            </w:r>
            <w:r w:rsidRPr="00AC00C6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вертикальных и горизонтальных валиков на вертикально-установленную пластину в различных направления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>х(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снизу вверх, сверху вниз, </w:t>
            </w:r>
            <w:proofErr w:type="spellStart"/>
            <w:r w:rsidRPr="00AC00C6">
              <w:rPr>
                <w:rFonts w:ascii="Times New Roman" w:eastAsia="Calibri" w:hAnsi="Times New Roman" w:cs="Times New Roman"/>
                <w:bCs/>
              </w:rPr>
              <w:t>справо</w:t>
            </w:r>
            <w:proofErr w:type="spell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 налево и слева на право)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Многослойная наплавка валиков. Сборка под сварку пластин встык, в угол, в тавр, и </w:t>
            </w:r>
            <w:r w:rsidRPr="00AC00C6">
              <w:rPr>
                <w:rFonts w:ascii="Times New Roman" w:eastAsia="Calibri" w:hAnsi="Times New Roman" w:cs="Times New Roman"/>
                <w:bCs/>
              </w:rPr>
              <w:lastRenderedPageBreak/>
              <w:t xml:space="preserve">внахлестку в </w:t>
            </w:r>
            <w:proofErr w:type="gramStart"/>
            <w:r w:rsidRPr="00AC00C6">
              <w:rPr>
                <w:rFonts w:ascii="Times New Roman" w:eastAsia="Calibri" w:hAnsi="Times New Roman" w:cs="Times New Roman"/>
                <w:bCs/>
              </w:rPr>
              <w:t>наклонном</w:t>
            </w:r>
            <w:proofErr w:type="gramEnd"/>
            <w:r w:rsidRPr="00AC00C6">
              <w:rPr>
                <w:rFonts w:ascii="Times New Roman" w:eastAsia="Calibri" w:hAnsi="Times New Roman" w:cs="Times New Roman"/>
                <w:bCs/>
              </w:rPr>
              <w:t>, вертикальном и горизонтальном положениях швов. Устано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в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ка необходимого зазора при сборке. 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Прихватка при монтаже, подбор диаметра и марки электрода. Установка силы сваро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ч</w:t>
            </w:r>
            <w:r w:rsidRPr="00AC00C6">
              <w:rPr>
                <w:rFonts w:ascii="Times New Roman" w:eastAsia="Calibri" w:hAnsi="Times New Roman" w:cs="Times New Roman"/>
                <w:bCs/>
              </w:rPr>
              <w:t>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Сварка стыковых, угловых, тавровых и </w:t>
            </w:r>
            <w:proofErr w:type="spellStart"/>
            <w:r w:rsidRPr="00AC00C6">
              <w:rPr>
                <w:rFonts w:ascii="Times New Roman" w:eastAsia="Calibri" w:hAnsi="Times New Roman" w:cs="Times New Roman"/>
                <w:bCs/>
              </w:rPr>
              <w:t>нахлесточных</w:t>
            </w:r>
            <w:proofErr w:type="spellEnd"/>
            <w:r w:rsidRPr="00AC00C6">
              <w:rPr>
                <w:rFonts w:ascii="Times New Roman" w:eastAsia="Calibri" w:hAnsi="Times New Roman" w:cs="Times New Roman"/>
                <w:bCs/>
              </w:rPr>
              <w:t xml:space="preserve"> соединений, собранных из пл</w:t>
            </w:r>
            <w:r w:rsidRPr="00AC00C6">
              <w:rPr>
                <w:rFonts w:ascii="Times New Roman" w:eastAsia="Calibri" w:hAnsi="Times New Roman" w:cs="Times New Roman"/>
                <w:bCs/>
              </w:rPr>
              <w:t>а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стин, установленных в наклонном и вертикальном положениях. Сварка </w:t>
            </w:r>
            <w:proofErr w:type="spellStart"/>
            <w:r w:rsidRPr="00AC00C6">
              <w:rPr>
                <w:rFonts w:ascii="Times New Roman" w:eastAsia="Calibri" w:hAnsi="Times New Roman" w:cs="Times New Roman"/>
                <w:bCs/>
              </w:rPr>
              <w:t>без</w:t>
            </w:r>
            <w:r w:rsidRPr="00AC00C6">
              <w:rPr>
                <w:rFonts w:ascii="Times New Roman" w:hAnsi="Times New Roman" w:cs="Times New Roman"/>
              </w:rPr>
              <w:t>Тема</w:t>
            </w:r>
            <w:proofErr w:type="spellEnd"/>
            <w:r w:rsidRPr="00AC00C6">
              <w:rPr>
                <w:rFonts w:ascii="Times New Roman" w:hAnsi="Times New Roman" w:cs="Times New Roman"/>
              </w:rPr>
              <w:t xml:space="preserve"> 4 </w:t>
            </w:r>
            <w:r w:rsidRPr="00AC00C6">
              <w:rPr>
                <w:rFonts w:ascii="Times New Roman" w:eastAsia="Calibri" w:hAnsi="Times New Roman" w:cs="Times New Roman"/>
                <w:bCs/>
              </w:rPr>
              <w:t>Те</w:t>
            </w:r>
            <w:r w:rsidRPr="00AC00C6">
              <w:rPr>
                <w:rFonts w:ascii="Times New Roman" w:eastAsia="Calibri" w:hAnsi="Times New Roman" w:cs="Times New Roman"/>
                <w:bCs/>
              </w:rPr>
              <w:t>х</w:t>
            </w:r>
            <w:r w:rsidRPr="00AC00C6">
              <w:rPr>
                <w:rFonts w:ascii="Times New Roman" w:eastAsia="Calibri" w:hAnsi="Times New Roman" w:cs="Times New Roman"/>
                <w:bCs/>
              </w:rPr>
              <w:t>нология РДС и газовой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1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Проверка качества сварных соединений по внешнему виду шва и по излому. Испра</w:t>
            </w:r>
            <w:r w:rsidRPr="00AC00C6">
              <w:rPr>
                <w:rFonts w:ascii="Times New Roman" w:eastAsia="Calibri" w:hAnsi="Times New Roman" w:cs="Times New Roman"/>
                <w:bCs/>
              </w:rPr>
              <w:t>в</w:t>
            </w:r>
            <w:r w:rsidRPr="00AC00C6">
              <w:rPr>
                <w:rFonts w:ascii="Times New Roman" w:eastAsia="Calibri" w:hAnsi="Times New Roman" w:cs="Times New Roman"/>
                <w:bCs/>
              </w:rPr>
              <w:t>ление дефектных швов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2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Тема 8.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Устранение дефектов деталей и узлов машин, м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е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ханизмов, конструкций и отливов.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19" w:type="dxa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132C55" w:rsidRPr="00AC00C6" w:rsidTr="00240B2C">
        <w:trPr>
          <w:trHeight w:val="6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Техника наплавки на плоские и цилиндрические поверхности.</w:t>
            </w:r>
          </w:p>
        </w:tc>
        <w:tc>
          <w:tcPr>
            <w:tcW w:w="1619" w:type="dxa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4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на чугунные и алюминиевые отливки под механическую обработку и про</w:t>
            </w:r>
            <w:r w:rsidRPr="00AC00C6">
              <w:rPr>
                <w:rFonts w:ascii="Times New Roman" w:eastAsia="Calibri" w:hAnsi="Times New Roman" w:cs="Times New Roman"/>
                <w:bCs/>
              </w:rPr>
              <w:t>б</w:t>
            </w:r>
            <w:r w:rsidRPr="00AC00C6">
              <w:rPr>
                <w:rFonts w:ascii="Times New Roman" w:eastAsia="Calibri" w:hAnsi="Times New Roman" w:cs="Times New Roman"/>
                <w:bCs/>
              </w:rPr>
              <w:t>ное давление наплавкой.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0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Техника удаления наплавкой дефектов в деталях, узлах, механизмах и отливках ра</w:t>
            </w:r>
            <w:r w:rsidRPr="00AC00C6">
              <w:rPr>
                <w:rFonts w:ascii="Times New Roman" w:eastAsia="Calibri" w:hAnsi="Times New Roman" w:cs="Times New Roman"/>
                <w:bCs/>
              </w:rPr>
              <w:t>з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личной сложности.  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1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Техника и технология ручной дуговой наплавки твердыми сплавами, режимы напла</w:t>
            </w:r>
            <w:r w:rsidRPr="00AC00C6">
              <w:rPr>
                <w:rFonts w:ascii="Times New Roman" w:eastAsia="Calibri" w:hAnsi="Times New Roman" w:cs="Times New Roman"/>
                <w:bCs/>
              </w:rPr>
              <w:t>в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ки. 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132C55">
        <w:trPr>
          <w:trHeight w:val="259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lastRenderedPageBreak/>
              <w:t>Тема</w:t>
            </w:r>
            <w:r w:rsidRPr="00AC00C6">
              <w:rPr>
                <w:rFonts w:ascii="Times New Roman" w:hAnsi="Times New Roman" w:cs="Times New Roman"/>
              </w:rPr>
              <w:t xml:space="preserve"> </w:t>
            </w:r>
            <w:r w:rsidRPr="00AC00C6">
              <w:rPr>
                <w:rFonts w:ascii="Times New Roman" w:hAnsi="Times New Roman" w:cs="Times New Roman"/>
                <w:b/>
              </w:rPr>
              <w:t>9.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Правила пользов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а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ния оборудованием для м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е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ханизированной сварки.</w:t>
            </w: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2C55" w:rsidRPr="00AC00C6" w:rsidTr="00F20FE0">
        <w:trPr>
          <w:trHeight w:val="1142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  <w:tcBorders>
              <w:bottom w:val="single" w:sz="4" w:space="0" w:color="auto"/>
            </w:tcBorders>
          </w:tcPr>
          <w:p w:rsidR="000D5DA3" w:rsidRPr="00AC00C6" w:rsidRDefault="000D5DA3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Правила пользования оборудованием для механизированной сварки.</w:t>
            </w:r>
          </w:p>
          <w:p w:rsidR="00132C55" w:rsidRPr="00AC00C6" w:rsidRDefault="00132C55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1.Подготовка механизированной сварки в защитном газе.</w:t>
            </w:r>
          </w:p>
          <w:p w:rsidR="00132C55" w:rsidRPr="00AC00C6" w:rsidRDefault="00132C55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2.Подготовка баллонов с защитным газом.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3.Присоединение редукторов, осушителей и подогревателей газа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695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Наплавка механизированной сваркой.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валиков на стальных пластинках в нижнем положении швов по прямой, квадрату, кривой, правым и левым способами.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793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Механизированная сварка пластин.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tabs>
                <w:tab w:val="left" w:pos="1920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Механизированная</w:t>
            </w:r>
            <w:r w:rsidR="00132C55"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сварка кольцевых швов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132C55" w:rsidRPr="00AC00C6" w:rsidRDefault="00132C55" w:rsidP="00AC00C6">
            <w:pPr>
              <w:tabs>
                <w:tab w:val="left" w:pos="1920"/>
              </w:tabs>
              <w:spacing w:after="0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труб разных диаметров встык при различных положениях стыка в простра</w:t>
            </w:r>
            <w:r w:rsidRPr="00AC00C6">
              <w:rPr>
                <w:rFonts w:ascii="Times New Roman" w:eastAsia="Calibri" w:hAnsi="Times New Roman" w:cs="Times New Roman"/>
                <w:bCs/>
              </w:rPr>
              <w:t>н</w:t>
            </w:r>
            <w:r w:rsidRPr="00AC00C6">
              <w:rPr>
                <w:rFonts w:ascii="Times New Roman" w:eastAsia="Calibri" w:hAnsi="Times New Roman" w:cs="Times New Roman"/>
                <w:bCs/>
              </w:rPr>
              <w:t>стве.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742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tabs>
                <w:tab w:val="left" w:pos="1335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Механизированная сварка во всех пространственных положениях.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Полуавтоматичес</w:t>
            </w:r>
            <w:r w:rsidR="000D5DA3" w:rsidRPr="00AC00C6">
              <w:rPr>
                <w:rFonts w:ascii="Times New Roman" w:eastAsia="Calibri" w:hAnsi="Times New Roman" w:cs="Times New Roman"/>
                <w:bCs/>
              </w:rPr>
              <w:t>кая сварка в нижнем, вертикальном, горизонтальном, под углом.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Контрольная работа</w:t>
            </w:r>
            <w:r w:rsidR="000D5DA3" w:rsidRPr="00AC00C6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 Полуавтоматическая сварка во всех пространственных положениях. Сварка без скоса кромок, с односторонним и двусторонним скосом кромок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</w:tbl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F84716" w:rsidRPr="00AC00C6" w:rsidRDefault="00BA1F0F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</w:rPr>
        <w:sectPr w:rsidR="00F84716" w:rsidRPr="00AC00C6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AC00C6">
        <w:rPr>
          <w:rFonts w:ascii="Times New Roman" w:hAnsi="Times New Roman" w:cs="Times New Roman"/>
        </w:rPr>
        <w:t>3. – продуктивный (планирование и самостоятельное выполнение деятельности, решение проблем</w:t>
      </w:r>
    </w:p>
    <w:p w:rsidR="00F84716" w:rsidRPr="00AC00C6" w:rsidRDefault="00F84716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2EF3" w:rsidRPr="00AC00C6" w:rsidRDefault="00B02EF3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ab/>
        <w:t xml:space="preserve">4. Условия реализации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02EF3" w:rsidRPr="00AC00C6" w:rsidRDefault="00B02EF3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EF3" w:rsidRPr="00AC00C6" w:rsidRDefault="00B02EF3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02EF3" w:rsidRPr="00AC00C6" w:rsidRDefault="00B02EF3" w:rsidP="00AC0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Реализация программы практики предполагает наличие: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мастерской</w:t>
      </w:r>
      <w:r w:rsidR="00545DB7" w:rsidRPr="00AC00C6">
        <w:rPr>
          <w:rFonts w:ascii="Times New Roman" w:hAnsi="Times New Roman" w:cs="Times New Roman"/>
          <w:sz w:val="24"/>
          <w:szCs w:val="24"/>
        </w:rPr>
        <w:t xml:space="preserve"> газосварочных работ (электрогазосварочных работ, наружных трубопров</w:t>
      </w:r>
      <w:r w:rsidR="00545DB7" w:rsidRPr="00AC00C6">
        <w:rPr>
          <w:rFonts w:ascii="Times New Roman" w:hAnsi="Times New Roman" w:cs="Times New Roman"/>
          <w:sz w:val="24"/>
          <w:szCs w:val="24"/>
        </w:rPr>
        <w:t>о</w:t>
      </w:r>
      <w:r w:rsidR="00545DB7" w:rsidRPr="00AC00C6">
        <w:rPr>
          <w:rFonts w:ascii="Times New Roman" w:hAnsi="Times New Roman" w:cs="Times New Roman"/>
          <w:sz w:val="24"/>
          <w:szCs w:val="24"/>
        </w:rPr>
        <w:t>дов).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C00C6">
        <w:rPr>
          <w:rFonts w:ascii="Times New Roman" w:hAnsi="Times New Roman" w:cs="Times New Roman"/>
          <w:sz w:val="24"/>
          <w:szCs w:val="24"/>
          <w:u w:val="single"/>
        </w:rPr>
        <w:t xml:space="preserve">Оборудование </w:t>
      </w:r>
      <w:r w:rsidR="00BA1F0F" w:rsidRPr="00AC00C6">
        <w:rPr>
          <w:rFonts w:ascii="Times New Roman" w:hAnsi="Times New Roman" w:cs="Times New Roman"/>
          <w:sz w:val="24"/>
          <w:szCs w:val="24"/>
          <w:u w:val="single"/>
        </w:rPr>
        <w:t>мастерской газосварочных работ (электрогазосварочных работ, наружных трубопроводов).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комплект плакатов и стендов по изучаемым темам;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сварочные кабины обучающихся;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сборочные – сварочные приспособления;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заготовки для выполнения сварных работ;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источники питания</w:t>
      </w:r>
      <w:r w:rsidR="00BA1F0F" w:rsidRPr="00AC00C6">
        <w:rPr>
          <w:rFonts w:ascii="Times New Roman" w:hAnsi="Times New Roman" w:cs="Times New Roman"/>
          <w:sz w:val="24"/>
          <w:szCs w:val="24"/>
        </w:rPr>
        <w:t>, газосварочные и электросварочные</w:t>
      </w:r>
      <w:proofErr w:type="gramStart"/>
      <w:r w:rsidR="00BA1F0F" w:rsidRPr="00AC00C6">
        <w:rPr>
          <w:rFonts w:ascii="Times New Roman" w:hAnsi="Times New Roman" w:cs="Times New Roman"/>
          <w:sz w:val="24"/>
          <w:szCs w:val="24"/>
        </w:rPr>
        <w:t xml:space="preserve"> </w:t>
      </w:r>
      <w:r w:rsidRPr="00AC00C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технические средства обучения: компьютер, принтер, плазменный телевизор,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плакаты, электронные пособия, учебные элементы.</w:t>
      </w:r>
    </w:p>
    <w:p w:rsidR="003E7D5A" w:rsidRPr="00AC00C6" w:rsidRDefault="003E7D5A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3E7D5A" w:rsidRPr="00AC00C6" w:rsidRDefault="003E7D5A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C00C6">
        <w:rPr>
          <w:b/>
        </w:rPr>
        <w:t>4.2. Информационное обеспечение обучения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 Лупачѐв В.Г. Ручная дуговая сварка [Электронный ресурс]: учебник/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proofErr w:type="spellStart"/>
      <w:r w:rsidRPr="00AC00C6">
        <w:rPr>
          <w:rFonts w:ascii="Times New Roman" w:hAnsi="Times New Roman" w:cs="Times New Roman"/>
          <w:sz w:val="24"/>
          <w:szCs w:val="24"/>
        </w:rPr>
        <w:t>Лупачѐв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В.Г.—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Pr="00AC00C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C00C6">
        <w:rPr>
          <w:rFonts w:ascii="Times New Roman" w:hAnsi="Times New Roman" w:cs="Times New Roman"/>
          <w:sz w:val="24"/>
          <w:szCs w:val="24"/>
        </w:rPr>
        <w:t>екстовые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данные.— Минск: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Вышэйшая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школа,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2014.— 416 c.— Режим доступа: http://www.iprbookshop.ru/35541.html.—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ЭБС «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IPRbooks»Овчинников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В. В. Оборудование, техника и технология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сварки и резки металлов. – М.: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>, 2014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Дедюх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Р.И. Технология сварки плавлением. Часть II [Электронный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ресурс]: учебное пособие/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Дедюх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Р.И.— 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Pr="00AC00C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C00C6">
        <w:rPr>
          <w:rFonts w:ascii="Times New Roman" w:hAnsi="Times New Roman" w:cs="Times New Roman"/>
          <w:sz w:val="24"/>
          <w:szCs w:val="24"/>
        </w:rPr>
        <w:t>екстовые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данные.—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Томск: Томский политехнический университет, 2015.— 170 c.— Режим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доступа: http://www.iprbookshop.ru/34726.html.— ЭБС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C00C6">
        <w:rPr>
          <w:rFonts w:ascii="Times New Roman" w:hAnsi="Times New Roman" w:cs="Times New Roman"/>
          <w:sz w:val="24"/>
          <w:szCs w:val="24"/>
        </w:rPr>
        <w:t>IPRbooks»Чернышов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 xml:space="preserve"> Г. Г. 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1.Соколов Г.К. Технология и организация строительства: учебник.-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Академия, 2012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2.Барабанщиков Ю.Г. Строительные материалы и изделия, Академия,2012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3.Мухин В.Ф. Современные технологические процессы и оборудование для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сварки плавящимся электродом в среде защитных газов [Электронный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ресурс]: учебное пособие/ Мухин В.Ф., Еремин Е.Н.— Электрон.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текстовые данные.— Омск: Омский государственный технический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университет, 2014.— 140 c.— Режим доступа:</w:t>
      </w:r>
    </w:p>
    <w:p w:rsidR="004D0170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C00C6">
        <w:rPr>
          <w:rFonts w:ascii="Times New Roman" w:hAnsi="Times New Roman" w:cs="Times New Roman"/>
          <w:sz w:val="24"/>
          <w:szCs w:val="24"/>
        </w:rPr>
        <w:t>://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C00C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C00C6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C00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>/58100.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AC00C6">
        <w:rPr>
          <w:rFonts w:ascii="Times New Roman" w:hAnsi="Times New Roman" w:cs="Times New Roman"/>
          <w:sz w:val="24"/>
          <w:szCs w:val="24"/>
        </w:rPr>
        <w:t>.— ЭБС «</w:t>
      </w:r>
      <w:proofErr w:type="spellStart"/>
      <w:r w:rsidRPr="00AC00C6">
        <w:rPr>
          <w:rFonts w:ascii="Times New Roman" w:hAnsi="Times New Roman" w:cs="Times New Roman"/>
          <w:sz w:val="24"/>
          <w:szCs w:val="24"/>
          <w:lang w:val="en-US"/>
        </w:rPr>
        <w:t>IPRbooks</w:t>
      </w:r>
      <w:proofErr w:type="spellEnd"/>
      <w:r w:rsidRPr="00AC00C6">
        <w:rPr>
          <w:rFonts w:ascii="Times New Roman" w:hAnsi="Times New Roman" w:cs="Times New Roman"/>
          <w:sz w:val="24"/>
          <w:szCs w:val="24"/>
        </w:rPr>
        <w:t>»</w:t>
      </w:r>
    </w:p>
    <w:p w:rsidR="00AC00C6" w:rsidRPr="00AC00C6" w:rsidRDefault="00AC00C6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32304" w:rsidP="00AC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http://znanium.com/catalog.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2. Электронный справочник для сварщика. Форма доступа: http://arsil.ru.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3. Сварочный портал. Форма доступа: http://www.svarka.com.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www.tctena.ru.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C00C6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Библиогр</w:t>
      </w:r>
      <w:proofErr w:type="spellEnd"/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. в кн. </w:t>
      </w:r>
      <w:r w:rsidRPr="00AC00C6">
        <w:rPr>
          <w:rFonts w:ascii="Times New Roman" w:eastAsia="Times New Roman" w:hAnsi="Times New Roman" w:cs="Times New Roman"/>
          <w:sz w:val="24"/>
          <w:szCs w:val="24"/>
          <w:lang w:val="en-US"/>
        </w:rPr>
        <w:t>ISBN 978-985-503-472-9URL: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00C6">
        <w:rPr>
          <w:rFonts w:ascii="Times New Roman" w:eastAsia="Times New Roman" w:hAnsi="Times New Roman" w:cs="Times New Roman"/>
          <w:sz w:val="24"/>
          <w:szCs w:val="24"/>
          <w:lang w:val="en-US"/>
        </w:rPr>
        <w:t>http://biblioclub.ru/index.php?page=book&amp;id=117585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2.Справочник станочника / П.П. </w:t>
      </w:r>
      <w:proofErr w:type="spellStart"/>
      <w:r w:rsidRPr="00AC00C6">
        <w:rPr>
          <w:rFonts w:ascii="Times New Roman" w:eastAsia="Times New Roman" w:hAnsi="Times New Roman" w:cs="Times New Roman"/>
          <w:sz w:val="24"/>
          <w:szCs w:val="24"/>
        </w:rPr>
        <w:t>Серебреницкий</w:t>
      </w:r>
      <w:proofErr w:type="spellEnd"/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, А.Г. </w:t>
      </w:r>
      <w:proofErr w:type="spellStart"/>
      <w:r w:rsidRPr="00AC00C6">
        <w:rPr>
          <w:rFonts w:ascii="Times New Roman" w:eastAsia="Times New Roman" w:hAnsi="Times New Roman" w:cs="Times New Roman"/>
          <w:sz w:val="24"/>
          <w:szCs w:val="24"/>
        </w:rPr>
        <w:t>Схиртладзе</w:t>
      </w:r>
      <w:proofErr w:type="spellEnd"/>
      <w:r w:rsidRPr="00AC00C6">
        <w:rPr>
          <w:rFonts w:ascii="Times New Roman" w:eastAsia="Times New Roman" w:hAnsi="Times New Roman" w:cs="Times New Roman"/>
          <w:sz w:val="24"/>
          <w:szCs w:val="24"/>
        </w:rPr>
        <w:t>. Москва;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Берлин: </w:t>
      </w:r>
      <w:proofErr w:type="spellStart"/>
      <w:r w:rsidRPr="00AC00C6">
        <w:rPr>
          <w:rFonts w:ascii="Times New Roman" w:eastAsia="Times New Roman" w:hAnsi="Times New Roman" w:cs="Times New Roman"/>
          <w:sz w:val="24"/>
          <w:szCs w:val="24"/>
        </w:rPr>
        <w:t>Директ</w:t>
      </w:r>
      <w:proofErr w:type="spellEnd"/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-Медиа, 2017. - 656 с.: ил., табл., схем. - </w:t>
      </w:r>
      <w:proofErr w:type="spellStart"/>
      <w:r w:rsidRPr="00AC00C6">
        <w:rPr>
          <w:rFonts w:ascii="Times New Roman" w:eastAsia="Times New Roman" w:hAnsi="Times New Roman" w:cs="Times New Roman"/>
          <w:sz w:val="24"/>
          <w:szCs w:val="24"/>
        </w:rPr>
        <w:t>Библиогр</w:t>
      </w:r>
      <w:proofErr w:type="spellEnd"/>
      <w:r w:rsidRPr="00AC00C6">
        <w:rPr>
          <w:rFonts w:ascii="Times New Roman" w:eastAsia="Times New Roman" w:hAnsi="Times New Roman" w:cs="Times New Roman"/>
          <w:sz w:val="24"/>
          <w:szCs w:val="24"/>
        </w:rPr>
        <w:t>. в кн. - ISBN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URL:http://biblioclub.ru/index.php?page=book&amp;id=46909</w:t>
      </w:r>
    </w:p>
    <w:p w:rsidR="00332304" w:rsidRPr="00AC00C6" w:rsidRDefault="00332304" w:rsidP="00AC00C6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rPr>
          <w:b/>
        </w:rPr>
      </w:pPr>
    </w:p>
    <w:p w:rsidR="003E7D5A" w:rsidRPr="00AC00C6" w:rsidRDefault="003E7D5A" w:rsidP="00AC00C6">
      <w:pPr>
        <w:pStyle w:val="a3"/>
        <w:tabs>
          <w:tab w:val="left" w:pos="-2552"/>
          <w:tab w:val="left" w:pos="-2410"/>
          <w:tab w:val="left" w:pos="-709"/>
        </w:tabs>
        <w:spacing w:after="0"/>
        <w:ind w:left="-709"/>
        <w:jc w:val="center"/>
        <w:rPr>
          <w:b/>
        </w:rPr>
      </w:pPr>
    </w:p>
    <w:p w:rsidR="003E7D5A" w:rsidRPr="00AC00C6" w:rsidRDefault="00537760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C00C6">
        <w:rPr>
          <w:b/>
        </w:rPr>
        <w:t>4.3</w:t>
      </w:r>
      <w:r w:rsidR="003E7D5A" w:rsidRPr="00AC00C6">
        <w:rPr>
          <w:b/>
        </w:rPr>
        <w:t>. Общие требования к организации образовательного процесса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>Организация учебной практики по профессиональному модулю является неотъе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лемой составляющей при реализации основной профессиональной образовательной пр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граммы. 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>Учебная практика направлена на формирование у обучающихся практических пр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фессиональных умений, приобретений первоначального практического опыта и проводи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ся в учебно-производственных мастерских ГАПОУ «Казанский политехнический ко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ледж». 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>В ходе изучения профессионального модуля «</w:t>
      </w:r>
      <w:r w:rsidRPr="00AC00C6">
        <w:rPr>
          <w:rFonts w:ascii="Times New Roman" w:hAnsi="Times New Roman" w:cs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» обучающиеся могут получать групповые, индивидуальные, устные и письменные консультации. 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537760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AC00C6">
        <w:rPr>
          <w:b/>
        </w:rPr>
        <w:t>4.4</w:t>
      </w:r>
      <w:r w:rsidR="003E7D5A" w:rsidRPr="00AC00C6">
        <w:rPr>
          <w:b/>
        </w:rPr>
        <w:t>. Кадровое обеспечение образовательного процесса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«08.01.14 Монтажник санитарно-технических, вентиляционных систем и оборудования». </w:t>
      </w: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AC00C6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AC00C6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0C6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3E7D5A" w:rsidRPr="00AC00C6" w:rsidRDefault="003E7D5A" w:rsidP="00AC00C6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AC00C6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AC00C6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AC00C6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D5A" w:rsidRPr="00AC00C6" w:rsidRDefault="003E7D5A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3E7D5A" w:rsidRPr="00AC00C6" w:rsidRDefault="003E7D5A" w:rsidP="00AC00C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AC00C6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 сварки узлов, деталей и трубопроводов из углеродистых и констру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ционных и простых деталей из цветных м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таллов и сплавов;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ручной дуговой сварки деталей, узлов, конструкций и трубопроводов из ко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струкционных и углеродистых сталей, чугуна, цветных металлов и сплавов;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чертежей средней сложности и сложных сварных металлоконструкций;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безопасного выполнения сварочных работ на рабочем месте в соотве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санитарно-техническими требовани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ми и требованиями охраны труда.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пространственное положение сва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шва для сварки элементов конструкции (изделий, узлов, деталей); 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сборочные приспособления для сборки элементов конструкции (изделий, у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лов, деталей)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ручной и механизированный инструмент для подготовки элементов ко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 (изделий, узлов, деталей) под сварку;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измерительный инструмент для контроля собранных элементов конструкции (изделий, узлов, деталей) на соответствие ге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метрических размеров требованиям констру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торской и производственно-технологической документации по сварке;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ручной дуговой сварки;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газовой сварки;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конструкторской, произво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ственно-технологической и нормативной д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кументацией.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типы, конструктивные эл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менты, размеры сварных швов и обозначение их на чертежах; правила подготовки кромок 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изделия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сварочных материалов, примен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емых при дуговой сварке и резке;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сварочных материалов, примен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емых при газовой сварке и резке; устройство сварочного и вспомогательного оборудования;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сборки элементов конструкции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назначение сборочных, технол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гических приспособлений и оснастки;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дуговой сварки и резки;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газовой сварки и резки;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технической эксплуатации электроустановок; причины возникновения и меры предупреждения внутренних напряж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ний и деформаций в свариваемых (наплавля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мых) изделиях;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и правила пожарной безопасн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 при проведении сварочных работ;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</w:tbl>
    <w:p w:rsidR="00F84716" w:rsidRPr="00AC00C6" w:rsidRDefault="00F84716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84716" w:rsidRPr="00AC00C6" w:rsidSect="00AC00C6">
      <w:footerReference w:type="default" r:id="rId11"/>
      <w:pgSz w:w="11906" w:h="16838"/>
      <w:pgMar w:top="99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0C6" w:rsidRDefault="00AC00C6" w:rsidP="00517CBF">
      <w:pPr>
        <w:spacing w:after="0" w:line="240" w:lineRule="auto"/>
      </w:pPr>
      <w:r>
        <w:separator/>
      </w:r>
    </w:p>
  </w:endnote>
  <w:endnote w:type="continuationSeparator" w:id="0">
    <w:p w:rsidR="00AC00C6" w:rsidRDefault="00AC00C6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0442617"/>
      <w:docPartObj>
        <w:docPartGallery w:val="Page Numbers (Bottom of Page)"/>
        <w:docPartUnique/>
      </w:docPartObj>
    </w:sdtPr>
    <w:sdtEndPr/>
    <w:sdtContent>
      <w:p w:rsidR="00AC00C6" w:rsidRDefault="00AC00C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536">
          <w:rPr>
            <w:noProof/>
          </w:rPr>
          <w:t>2</w:t>
        </w:r>
        <w:r>
          <w:fldChar w:fldCharType="end"/>
        </w:r>
      </w:p>
    </w:sdtContent>
  </w:sdt>
  <w:p w:rsidR="00AC00C6" w:rsidRDefault="00AC00C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296474"/>
      <w:docPartObj>
        <w:docPartGallery w:val="Page Numbers (Bottom of Page)"/>
        <w:docPartUnique/>
      </w:docPartObj>
    </w:sdtPr>
    <w:sdtEndPr/>
    <w:sdtContent>
      <w:p w:rsidR="00AC00C6" w:rsidRDefault="00AC00C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53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C00C6" w:rsidRDefault="00AC00C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0C6" w:rsidRDefault="00AC00C6" w:rsidP="00517CBF">
      <w:pPr>
        <w:spacing w:after="0" w:line="240" w:lineRule="auto"/>
      </w:pPr>
      <w:r>
        <w:separator/>
      </w:r>
    </w:p>
  </w:footnote>
  <w:footnote w:type="continuationSeparator" w:id="0">
    <w:p w:rsidR="00AC00C6" w:rsidRDefault="00AC00C6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3A8"/>
    <w:rsid w:val="000D5733"/>
    <w:rsid w:val="000D5DA3"/>
    <w:rsid w:val="000F0139"/>
    <w:rsid w:val="000F1317"/>
    <w:rsid w:val="00107904"/>
    <w:rsid w:val="0011434A"/>
    <w:rsid w:val="0013060C"/>
    <w:rsid w:val="00132C55"/>
    <w:rsid w:val="001458A5"/>
    <w:rsid w:val="00150F9A"/>
    <w:rsid w:val="00151636"/>
    <w:rsid w:val="00156C35"/>
    <w:rsid w:val="00160A42"/>
    <w:rsid w:val="0016610A"/>
    <w:rsid w:val="001A4536"/>
    <w:rsid w:val="001B1A5F"/>
    <w:rsid w:val="001B5609"/>
    <w:rsid w:val="001C58DE"/>
    <w:rsid w:val="001D2782"/>
    <w:rsid w:val="001D5253"/>
    <w:rsid w:val="001D56EA"/>
    <w:rsid w:val="001D7255"/>
    <w:rsid w:val="001E21C8"/>
    <w:rsid w:val="001F2E89"/>
    <w:rsid w:val="00203445"/>
    <w:rsid w:val="002034B0"/>
    <w:rsid w:val="0021167B"/>
    <w:rsid w:val="002156E3"/>
    <w:rsid w:val="00221B12"/>
    <w:rsid w:val="0022226F"/>
    <w:rsid w:val="002302AC"/>
    <w:rsid w:val="0023140E"/>
    <w:rsid w:val="0024012D"/>
    <w:rsid w:val="0024033A"/>
    <w:rsid w:val="00240B2C"/>
    <w:rsid w:val="002604B5"/>
    <w:rsid w:val="00262D05"/>
    <w:rsid w:val="00271B18"/>
    <w:rsid w:val="00284913"/>
    <w:rsid w:val="002A4D1F"/>
    <w:rsid w:val="002B052C"/>
    <w:rsid w:val="002C5D78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62D8D"/>
    <w:rsid w:val="00364BB4"/>
    <w:rsid w:val="0036606B"/>
    <w:rsid w:val="00372AEF"/>
    <w:rsid w:val="003842C7"/>
    <w:rsid w:val="00386CCE"/>
    <w:rsid w:val="003876BB"/>
    <w:rsid w:val="00390792"/>
    <w:rsid w:val="003D31EC"/>
    <w:rsid w:val="003E395C"/>
    <w:rsid w:val="003E7D5A"/>
    <w:rsid w:val="003F435D"/>
    <w:rsid w:val="00404287"/>
    <w:rsid w:val="00421572"/>
    <w:rsid w:val="00426CF2"/>
    <w:rsid w:val="004417CD"/>
    <w:rsid w:val="00446A6E"/>
    <w:rsid w:val="00456B0B"/>
    <w:rsid w:val="00457938"/>
    <w:rsid w:val="0046040A"/>
    <w:rsid w:val="0046229B"/>
    <w:rsid w:val="00473B49"/>
    <w:rsid w:val="00484AE9"/>
    <w:rsid w:val="004B6276"/>
    <w:rsid w:val="004B710D"/>
    <w:rsid w:val="004D0170"/>
    <w:rsid w:val="004D1C24"/>
    <w:rsid w:val="004E6772"/>
    <w:rsid w:val="0050384C"/>
    <w:rsid w:val="00517CBF"/>
    <w:rsid w:val="00526C7D"/>
    <w:rsid w:val="00537760"/>
    <w:rsid w:val="0054480E"/>
    <w:rsid w:val="00545DB7"/>
    <w:rsid w:val="005656B1"/>
    <w:rsid w:val="00567085"/>
    <w:rsid w:val="005830EF"/>
    <w:rsid w:val="005A790F"/>
    <w:rsid w:val="005A7BD0"/>
    <w:rsid w:val="005F27D5"/>
    <w:rsid w:val="0060621D"/>
    <w:rsid w:val="006102D4"/>
    <w:rsid w:val="00613AA3"/>
    <w:rsid w:val="00627CE5"/>
    <w:rsid w:val="0063201A"/>
    <w:rsid w:val="00634CF6"/>
    <w:rsid w:val="00641451"/>
    <w:rsid w:val="0064272D"/>
    <w:rsid w:val="0065243A"/>
    <w:rsid w:val="006559BE"/>
    <w:rsid w:val="00656206"/>
    <w:rsid w:val="006615B4"/>
    <w:rsid w:val="00664CDB"/>
    <w:rsid w:val="006778D5"/>
    <w:rsid w:val="0068446F"/>
    <w:rsid w:val="00693421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50E82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D0765"/>
    <w:rsid w:val="007D3085"/>
    <w:rsid w:val="007D69A3"/>
    <w:rsid w:val="007E08C3"/>
    <w:rsid w:val="007E0E92"/>
    <w:rsid w:val="007E18E2"/>
    <w:rsid w:val="007E63DE"/>
    <w:rsid w:val="007F2F09"/>
    <w:rsid w:val="00812C10"/>
    <w:rsid w:val="008144E2"/>
    <w:rsid w:val="0082381D"/>
    <w:rsid w:val="00836285"/>
    <w:rsid w:val="0085030C"/>
    <w:rsid w:val="008515AF"/>
    <w:rsid w:val="00851949"/>
    <w:rsid w:val="008628B6"/>
    <w:rsid w:val="00870BD0"/>
    <w:rsid w:val="00874780"/>
    <w:rsid w:val="008844BE"/>
    <w:rsid w:val="00886A2C"/>
    <w:rsid w:val="008950E7"/>
    <w:rsid w:val="008A5617"/>
    <w:rsid w:val="008B6644"/>
    <w:rsid w:val="008E4E13"/>
    <w:rsid w:val="008F0841"/>
    <w:rsid w:val="008F0D19"/>
    <w:rsid w:val="009049F5"/>
    <w:rsid w:val="009061B9"/>
    <w:rsid w:val="00916902"/>
    <w:rsid w:val="00921E8B"/>
    <w:rsid w:val="00923E79"/>
    <w:rsid w:val="00936F77"/>
    <w:rsid w:val="00940437"/>
    <w:rsid w:val="009469DC"/>
    <w:rsid w:val="009474DE"/>
    <w:rsid w:val="009B1679"/>
    <w:rsid w:val="009B16DD"/>
    <w:rsid w:val="009B2BA2"/>
    <w:rsid w:val="009C3CDA"/>
    <w:rsid w:val="009D3BD1"/>
    <w:rsid w:val="009D4FC4"/>
    <w:rsid w:val="009F44BB"/>
    <w:rsid w:val="009F7AED"/>
    <w:rsid w:val="00A116B5"/>
    <w:rsid w:val="00A14103"/>
    <w:rsid w:val="00A21E5C"/>
    <w:rsid w:val="00A4261C"/>
    <w:rsid w:val="00A50A0F"/>
    <w:rsid w:val="00A50F2E"/>
    <w:rsid w:val="00A73408"/>
    <w:rsid w:val="00A9096A"/>
    <w:rsid w:val="00A97A3B"/>
    <w:rsid w:val="00AA7889"/>
    <w:rsid w:val="00AB33CB"/>
    <w:rsid w:val="00AB40E3"/>
    <w:rsid w:val="00AC00C6"/>
    <w:rsid w:val="00AC0E36"/>
    <w:rsid w:val="00AC458E"/>
    <w:rsid w:val="00AE2B90"/>
    <w:rsid w:val="00AE610B"/>
    <w:rsid w:val="00AF2F8B"/>
    <w:rsid w:val="00AF6E52"/>
    <w:rsid w:val="00B02EF3"/>
    <w:rsid w:val="00B10F3F"/>
    <w:rsid w:val="00B66505"/>
    <w:rsid w:val="00B80ADF"/>
    <w:rsid w:val="00B8125F"/>
    <w:rsid w:val="00B92B4C"/>
    <w:rsid w:val="00B934A6"/>
    <w:rsid w:val="00B96B5B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C14CEE"/>
    <w:rsid w:val="00C321D0"/>
    <w:rsid w:val="00C34BC2"/>
    <w:rsid w:val="00C40DE3"/>
    <w:rsid w:val="00C46202"/>
    <w:rsid w:val="00C53D27"/>
    <w:rsid w:val="00C63AC9"/>
    <w:rsid w:val="00C65669"/>
    <w:rsid w:val="00C67235"/>
    <w:rsid w:val="00C716BB"/>
    <w:rsid w:val="00C72349"/>
    <w:rsid w:val="00C97CCE"/>
    <w:rsid w:val="00CA1947"/>
    <w:rsid w:val="00CB2CBC"/>
    <w:rsid w:val="00CB6C3B"/>
    <w:rsid w:val="00CD1705"/>
    <w:rsid w:val="00CF0B92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351F4"/>
    <w:rsid w:val="00D35847"/>
    <w:rsid w:val="00D4016D"/>
    <w:rsid w:val="00D53590"/>
    <w:rsid w:val="00D80D5B"/>
    <w:rsid w:val="00D85399"/>
    <w:rsid w:val="00D911E7"/>
    <w:rsid w:val="00D94BE2"/>
    <w:rsid w:val="00D97075"/>
    <w:rsid w:val="00DA6CAE"/>
    <w:rsid w:val="00DB126C"/>
    <w:rsid w:val="00DB35A4"/>
    <w:rsid w:val="00E0091F"/>
    <w:rsid w:val="00E01714"/>
    <w:rsid w:val="00E0316F"/>
    <w:rsid w:val="00E057EF"/>
    <w:rsid w:val="00E1143C"/>
    <w:rsid w:val="00E166DE"/>
    <w:rsid w:val="00E17382"/>
    <w:rsid w:val="00E17F3D"/>
    <w:rsid w:val="00E379F4"/>
    <w:rsid w:val="00E54439"/>
    <w:rsid w:val="00E64D12"/>
    <w:rsid w:val="00E66CC8"/>
    <w:rsid w:val="00E71815"/>
    <w:rsid w:val="00E723F8"/>
    <w:rsid w:val="00E7407A"/>
    <w:rsid w:val="00E818D8"/>
    <w:rsid w:val="00EA2418"/>
    <w:rsid w:val="00EC6723"/>
    <w:rsid w:val="00ED033C"/>
    <w:rsid w:val="00ED3C58"/>
    <w:rsid w:val="00ED53F9"/>
    <w:rsid w:val="00EE5D80"/>
    <w:rsid w:val="00F1067F"/>
    <w:rsid w:val="00F20FE0"/>
    <w:rsid w:val="00F34F89"/>
    <w:rsid w:val="00F45D63"/>
    <w:rsid w:val="00F63495"/>
    <w:rsid w:val="00F76A4A"/>
    <w:rsid w:val="00F84716"/>
    <w:rsid w:val="00FC48BC"/>
    <w:rsid w:val="00FE3088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C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0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4D878-50CB-4D12-BBE0-B0544F91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16</Pages>
  <Words>3979</Words>
  <Characters>22682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GuzMans</cp:lastModifiedBy>
  <cp:revision>56</cp:revision>
  <cp:lastPrinted>2021-11-13T09:15:00Z</cp:lastPrinted>
  <dcterms:created xsi:type="dcterms:W3CDTF">2016-03-17T11:58:00Z</dcterms:created>
  <dcterms:modified xsi:type="dcterms:W3CDTF">2022-10-17T10:56:00Z</dcterms:modified>
</cp:coreProperties>
</file>